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8AEDC" w14:textId="604273BB" w:rsidR="000C561D" w:rsidRPr="009876DD" w:rsidRDefault="000C561D" w:rsidP="007E2226">
      <w:pPr>
        <w:spacing w:after="0" w:line="0" w:lineRule="atLeast"/>
        <w:jc w:val="both"/>
        <w:rPr>
          <w:rFonts w:ascii="Lucida Sans Unicode" w:hAnsi="Lucida Sans Unicode" w:cs="Lucida Sans Unicode"/>
          <w:bCs/>
          <w:lang w:eastAsia="it-IT"/>
        </w:rPr>
      </w:pPr>
    </w:p>
    <w:p w14:paraId="73FA2305" w14:textId="77777777" w:rsidR="000C561D" w:rsidRPr="002C26BD" w:rsidRDefault="000C561D" w:rsidP="00D90929">
      <w:pPr>
        <w:widowControl w:val="0"/>
        <w:autoSpaceDE w:val="0"/>
        <w:autoSpaceDN w:val="0"/>
        <w:spacing w:after="0" w:line="240" w:lineRule="auto"/>
        <w:ind w:left="7797" w:right="14"/>
        <w:jc w:val="both"/>
        <w:rPr>
          <w:rFonts w:ascii="Arial" w:eastAsia="Times New Roman" w:hAnsi="Arial" w:cs="Arial"/>
          <w:b/>
          <w:bCs/>
          <w:u w:color="000000"/>
        </w:rPr>
      </w:pPr>
      <w:r w:rsidRPr="002C26BD">
        <w:rPr>
          <w:rFonts w:ascii="Arial" w:eastAsia="Times New Roman" w:hAnsi="Arial" w:cs="Arial"/>
          <w:b/>
          <w:bCs/>
          <w:u w:val="thick" w:color="000000"/>
        </w:rPr>
        <w:t>Allegato</w:t>
      </w:r>
      <w:r w:rsidRPr="002C26BD">
        <w:rPr>
          <w:rFonts w:ascii="Arial" w:eastAsia="Times New Roman" w:hAnsi="Arial" w:cs="Arial"/>
          <w:b/>
          <w:bCs/>
          <w:spacing w:val="-1"/>
          <w:u w:val="thick" w:color="000000"/>
        </w:rPr>
        <w:t xml:space="preserve"> </w:t>
      </w:r>
      <w:r w:rsidRPr="002C26BD">
        <w:rPr>
          <w:rFonts w:ascii="Arial" w:eastAsia="Times New Roman" w:hAnsi="Arial" w:cs="Arial"/>
          <w:b/>
          <w:bCs/>
          <w:u w:val="thick" w:color="000000"/>
        </w:rPr>
        <w:t>B</w:t>
      </w:r>
    </w:p>
    <w:p w14:paraId="5E1E63C3" w14:textId="77777777" w:rsidR="000C561D" w:rsidRPr="002C26BD" w:rsidRDefault="000C561D" w:rsidP="007E2226">
      <w:pPr>
        <w:widowControl w:val="0"/>
        <w:autoSpaceDE w:val="0"/>
        <w:autoSpaceDN w:val="0"/>
        <w:spacing w:before="8" w:after="0" w:line="240" w:lineRule="auto"/>
        <w:jc w:val="both"/>
        <w:rPr>
          <w:rFonts w:ascii="Arial" w:eastAsia="Times New Roman" w:hAnsi="Arial" w:cs="Arial"/>
          <w:bCs/>
        </w:rPr>
      </w:pPr>
    </w:p>
    <w:p w14:paraId="64D90FBE" w14:textId="77777777" w:rsidR="007E2226" w:rsidRPr="002C26BD" w:rsidRDefault="007E2226" w:rsidP="007E2226">
      <w:pPr>
        <w:widowControl w:val="0"/>
        <w:autoSpaceDE w:val="0"/>
        <w:autoSpaceDN w:val="0"/>
        <w:spacing w:before="8" w:after="0" w:line="240" w:lineRule="auto"/>
        <w:jc w:val="both"/>
        <w:rPr>
          <w:rFonts w:ascii="Arial" w:eastAsia="Times New Roman" w:hAnsi="Arial" w:cs="Arial"/>
          <w:bCs/>
        </w:rPr>
      </w:pPr>
    </w:p>
    <w:p w14:paraId="4EE60DE0" w14:textId="50B354D2" w:rsidR="000C561D" w:rsidRDefault="000C561D" w:rsidP="001B627E">
      <w:pPr>
        <w:widowControl w:val="0"/>
        <w:autoSpaceDE w:val="0"/>
        <w:autoSpaceDN w:val="0"/>
        <w:spacing w:before="13"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2C26BD">
        <w:rPr>
          <w:rFonts w:ascii="Arial" w:eastAsia="Times New Roman" w:hAnsi="Arial" w:cs="Arial"/>
          <w:b/>
          <w:lang w:val="en-US"/>
        </w:rPr>
        <w:t>SCHEDA SINTETICA DI AUTOVALUTAZIONE TITOLI ED ESPERIENZE</w:t>
      </w:r>
    </w:p>
    <w:p w14:paraId="0AC9EA36" w14:textId="77777777" w:rsidR="000F0B76" w:rsidRPr="002C26BD" w:rsidRDefault="000F0B76" w:rsidP="001B627E">
      <w:pPr>
        <w:widowControl w:val="0"/>
        <w:autoSpaceDE w:val="0"/>
        <w:autoSpaceDN w:val="0"/>
        <w:spacing w:before="13" w:after="0" w:line="240" w:lineRule="auto"/>
        <w:jc w:val="center"/>
        <w:rPr>
          <w:rFonts w:ascii="Arial" w:eastAsia="Times New Roman" w:hAnsi="Arial" w:cs="Arial"/>
          <w:b/>
          <w:lang w:val="en-US"/>
        </w:rPr>
      </w:pPr>
    </w:p>
    <w:p w14:paraId="40229CCE" w14:textId="77777777" w:rsidR="007E2226" w:rsidRPr="002C26BD" w:rsidRDefault="007E2226" w:rsidP="007E2226">
      <w:pPr>
        <w:widowControl w:val="0"/>
        <w:autoSpaceDE w:val="0"/>
        <w:autoSpaceDN w:val="0"/>
        <w:spacing w:before="15" w:after="0" w:line="240" w:lineRule="auto"/>
        <w:jc w:val="both"/>
        <w:rPr>
          <w:rFonts w:ascii="Arial" w:eastAsia="Times New Roman" w:hAnsi="Arial" w:cs="Arial"/>
          <w:bCs/>
        </w:rPr>
      </w:pPr>
    </w:p>
    <w:p w14:paraId="6AAF22A3" w14:textId="2CB257C0" w:rsidR="000C561D" w:rsidRDefault="000C561D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  <w:r w:rsidRPr="002C26BD">
        <w:rPr>
          <w:rFonts w:ascii="Arial" w:eastAsia="Times New Roman" w:hAnsi="Arial" w:cs="Arial"/>
          <w:b/>
        </w:rPr>
        <w:t>Cognome</w:t>
      </w:r>
      <w:r w:rsidRPr="002C26BD">
        <w:rPr>
          <w:rFonts w:ascii="Arial" w:eastAsia="Times New Roman" w:hAnsi="Arial" w:cs="Arial"/>
          <w:b/>
          <w:spacing w:val="-2"/>
        </w:rPr>
        <w:t xml:space="preserve"> </w:t>
      </w:r>
      <w:r w:rsidRPr="002C26BD">
        <w:rPr>
          <w:rFonts w:ascii="Arial" w:eastAsia="Times New Roman" w:hAnsi="Arial" w:cs="Arial"/>
          <w:b/>
        </w:rPr>
        <w:t>e</w:t>
      </w:r>
      <w:r w:rsidRPr="002C26BD">
        <w:rPr>
          <w:rFonts w:ascii="Arial" w:eastAsia="Times New Roman" w:hAnsi="Arial" w:cs="Arial"/>
          <w:b/>
          <w:spacing w:val="-1"/>
        </w:rPr>
        <w:t xml:space="preserve"> </w:t>
      </w:r>
      <w:r w:rsidRPr="002C26BD">
        <w:rPr>
          <w:rFonts w:ascii="Arial" w:eastAsia="Times New Roman" w:hAnsi="Arial" w:cs="Arial"/>
          <w:b/>
        </w:rPr>
        <w:t>nome</w:t>
      </w:r>
      <w:r w:rsidRPr="002C26BD">
        <w:rPr>
          <w:rFonts w:ascii="Arial" w:eastAsia="Times New Roman" w:hAnsi="Arial" w:cs="Arial"/>
          <w:b/>
          <w:spacing w:val="-1"/>
        </w:rPr>
        <w:t xml:space="preserve"> </w:t>
      </w:r>
      <w:r w:rsidRPr="002C26BD">
        <w:rPr>
          <w:rFonts w:ascii="Arial" w:eastAsia="Times New Roman" w:hAnsi="Arial" w:cs="Arial"/>
          <w:b/>
        </w:rPr>
        <w:t>(candidato)</w:t>
      </w:r>
      <w:r w:rsidR="002C26BD">
        <w:rPr>
          <w:rFonts w:ascii="Arial" w:eastAsia="Times New Roman" w:hAnsi="Arial" w:cs="Arial"/>
          <w:b/>
        </w:rPr>
        <w:t>____________________________________</w:t>
      </w:r>
    </w:p>
    <w:p w14:paraId="50DD3126" w14:textId="77777777" w:rsidR="000F0B76" w:rsidRDefault="000F0B76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p w14:paraId="7CFA72D6" w14:textId="2F1463F8" w:rsidR="000F0B76" w:rsidRDefault="000F0B76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tbl>
      <w:tblPr>
        <w:tblStyle w:val="Grigliatabella"/>
        <w:tblW w:w="10069" w:type="dxa"/>
        <w:tblLook w:val="04A0" w:firstRow="1" w:lastRow="0" w:firstColumn="1" w:lastColumn="0" w:noHBand="0" w:noVBand="1"/>
      </w:tblPr>
      <w:tblGrid>
        <w:gridCol w:w="3681"/>
        <w:gridCol w:w="3685"/>
        <w:gridCol w:w="2703"/>
      </w:tblGrid>
      <w:tr w:rsidR="000F0B76" w:rsidRPr="00355579" w14:paraId="2F6AF765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47F80ABD" w14:textId="77777777" w:rsidR="000F0B76" w:rsidRPr="000F0B76" w:rsidRDefault="000F0B76" w:rsidP="008F21C8">
            <w:pPr>
              <w:rPr>
                <w:rFonts w:ascii="Arial" w:eastAsia="Times New Roman" w:hAnsi="Arial" w:cs="Arial"/>
                <w:b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b/>
                <w:lang w:eastAsia="it-IT" w:bidi="it-IT"/>
              </w:rPr>
              <w:t>REQUISITI E TITOLI</w:t>
            </w:r>
          </w:p>
        </w:tc>
        <w:tc>
          <w:tcPr>
            <w:tcW w:w="3685" w:type="dxa"/>
          </w:tcPr>
          <w:p w14:paraId="66C26BE1" w14:textId="665116DC" w:rsidR="000F0B76" w:rsidRPr="000F0B76" w:rsidRDefault="000F0B76" w:rsidP="008F21C8">
            <w:pPr>
              <w:rPr>
                <w:rFonts w:ascii="Arial" w:eastAsia="Times New Roman" w:hAnsi="Arial" w:cs="Arial"/>
                <w:b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b/>
                <w:lang w:eastAsia="it-IT" w:bidi="it-IT"/>
              </w:rPr>
              <w:t>Valutazione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11C0E056" w14:textId="39B98EF9" w:rsidR="000F0B76" w:rsidRPr="000F0B76" w:rsidRDefault="000F0B76" w:rsidP="008F21C8">
            <w:pPr>
              <w:rPr>
                <w:rFonts w:ascii="Arial" w:eastAsia="Times New Roman" w:hAnsi="Arial" w:cs="Arial"/>
                <w:b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b/>
                <w:lang w:eastAsia="it-IT" w:bidi="it-IT"/>
              </w:rPr>
              <w:t>Punteggio dichiarato</w:t>
            </w:r>
          </w:p>
        </w:tc>
      </w:tr>
      <w:tr w:rsidR="000F0B76" w:rsidRPr="00355579" w14:paraId="6B5A9F04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35A1A15A" w14:textId="565F26CB" w:rsidR="000F0B76" w:rsidRPr="00355579" w:rsidRDefault="000F0B76" w:rsidP="008F21C8">
            <w:pPr>
              <w:tabs>
                <w:tab w:val="left" w:pos="1376"/>
              </w:tabs>
              <w:ind w:right="130"/>
              <w:jc w:val="both"/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>per il diploma di operatore socio sanitario e/o</w:t>
            </w:r>
            <w:r>
              <w:rPr>
                <w:rFonts w:ascii="Arial" w:eastAsia="Times New Roman" w:hAnsi="Arial" w:cs="Arial"/>
                <w:lang w:eastAsia="it-IT" w:bidi="it-IT"/>
              </w:rPr>
              <w:t xml:space="preserve"> direttore di comunità</w:t>
            </w:r>
          </w:p>
        </w:tc>
        <w:tc>
          <w:tcPr>
            <w:tcW w:w="3685" w:type="dxa"/>
          </w:tcPr>
          <w:p w14:paraId="76F86D38" w14:textId="6083BEAE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  <w:r>
              <w:rPr>
                <w:rFonts w:ascii="Arial" w:eastAsia="Times New Roman" w:hAnsi="Arial" w:cs="Arial"/>
                <w:lang w:eastAsia="it-IT" w:bidi="it-IT"/>
              </w:rPr>
              <w:t>Punti 20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14B7D45D" w14:textId="1EAEC060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</w:tr>
      <w:tr w:rsidR="000F0B76" w:rsidRPr="00355579" w14:paraId="570D619A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0E93553E" w14:textId="07B71AC5" w:rsidR="000F0B76" w:rsidRPr="00355579" w:rsidRDefault="000F0B76" w:rsidP="000F0B76">
            <w:pPr>
              <w:tabs>
                <w:tab w:val="left" w:pos="1376"/>
              </w:tabs>
              <w:ind w:right="119"/>
              <w:jc w:val="both"/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 xml:space="preserve">per il diploma di scuola secondaria di secondo grado diverso da quelli al punto 1. </w:t>
            </w:r>
          </w:p>
        </w:tc>
        <w:tc>
          <w:tcPr>
            <w:tcW w:w="3685" w:type="dxa"/>
          </w:tcPr>
          <w:p w14:paraId="43347662" w14:textId="3937131F" w:rsidR="000F0B76" w:rsidRPr="00355579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>
              <w:rPr>
                <w:rFonts w:ascii="Arial" w:eastAsia="Times New Roman" w:hAnsi="Arial" w:cs="Arial"/>
                <w:lang w:eastAsia="it-IT" w:bidi="it-IT"/>
              </w:rPr>
              <w:t>punti 10</w:t>
            </w:r>
            <w:r w:rsidRPr="000F0B76">
              <w:rPr>
                <w:rFonts w:ascii="Arial" w:eastAsia="Times New Roman" w:hAnsi="Arial" w:cs="Arial"/>
                <w:lang w:eastAsia="it-IT" w:bidi="it-IT"/>
              </w:rPr>
              <w:t xml:space="preserve"> 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4539D782" w14:textId="3116D527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</w:tr>
      <w:tr w:rsidR="000F0B76" w:rsidRPr="00355579" w14:paraId="36783CCD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376646CF" w14:textId="45C8D261" w:rsidR="000F0B76" w:rsidRPr="00355579" w:rsidRDefault="000F0B76" w:rsidP="000F0B76">
            <w:pPr>
              <w:tabs>
                <w:tab w:val="left" w:pos="1376"/>
              </w:tabs>
              <w:ind w:right="130"/>
              <w:jc w:val="both"/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 xml:space="preserve">per il diploma di laurea triennale in psicologia o equipollente </w:t>
            </w:r>
          </w:p>
        </w:tc>
        <w:tc>
          <w:tcPr>
            <w:tcW w:w="3685" w:type="dxa"/>
          </w:tcPr>
          <w:p w14:paraId="201B1299" w14:textId="77777777" w:rsidR="000F0B76" w:rsidRPr="000F0B76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lang w:eastAsia="it-IT" w:bidi="it-IT"/>
              </w:rPr>
              <w:t>Punti 20 per votazione 110 e lode</w:t>
            </w:r>
          </w:p>
          <w:p w14:paraId="49A5383F" w14:textId="77777777" w:rsidR="000F0B76" w:rsidRPr="000F0B76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lang w:eastAsia="it-IT" w:bidi="it-IT"/>
              </w:rPr>
              <w:t>Punti 15 per votazione 110</w:t>
            </w:r>
          </w:p>
          <w:p w14:paraId="626B995C" w14:textId="77777777" w:rsidR="000F0B76" w:rsidRPr="000F0B76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lang w:eastAsia="it-IT" w:bidi="it-IT"/>
              </w:rPr>
              <w:t>Punti 10 per votazione da 109 a 99</w:t>
            </w:r>
          </w:p>
          <w:p w14:paraId="12B21803" w14:textId="54E73B68" w:rsidR="000F0B76" w:rsidRPr="00355579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0F0B76">
              <w:rPr>
                <w:rFonts w:ascii="Arial" w:eastAsia="Times New Roman" w:hAnsi="Arial" w:cs="Arial"/>
                <w:lang w:eastAsia="it-IT" w:bidi="it-IT"/>
              </w:rPr>
              <w:t>Punti 6 per votazione fino a 98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69B74252" w14:textId="53FC0E6F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</w:tr>
      <w:tr w:rsidR="000F0B76" w:rsidRPr="00355579" w14:paraId="1160EC19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3DC1455C" w14:textId="0ECBCFE6" w:rsidR="000F0B76" w:rsidRPr="00355579" w:rsidRDefault="000F0B76" w:rsidP="000F0B76">
            <w:pPr>
              <w:tabs>
                <w:tab w:val="left" w:pos="1376"/>
              </w:tabs>
              <w:ind w:right="130"/>
              <w:jc w:val="both"/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 xml:space="preserve">per il diploma di laurea specialistica in psicologia o equipollente </w:t>
            </w:r>
          </w:p>
        </w:tc>
        <w:tc>
          <w:tcPr>
            <w:tcW w:w="3685" w:type="dxa"/>
          </w:tcPr>
          <w:p w14:paraId="7536C58B" w14:textId="3BF3527E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>punti 30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3A8EBFCD" w14:textId="07C2AD4B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</w:tr>
      <w:tr w:rsidR="000F0B76" w:rsidRPr="00355579" w14:paraId="75E84A9F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4E4E3FA4" w14:textId="03E26A46" w:rsidR="000F0B76" w:rsidRPr="00355579" w:rsidRDefault="000F0B76" w:rsidP="008F21C8">
            <w:pPr>
              <w:tabs>
                <w:tab w:val="left" w:pos="1376"/>
              </w:tabs>
              <w:ind w:right="119"/>
              <w:jc w:val="both"/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 xml:space="preserve">per un master di secondo livello post laurea specialistica della durata di almeno un anno di corso del settore educativo o psicologico </w:t>
            </w:r>
          </w:p>
          <w:p w14:paraId="2AEC5823" w14:textId="77777777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  <w:tc>
          <w:tcPr>
            <w:tcW w:w="3685" w:type="dxa"/>
          </w:tcPr>
          <w:p w14:paraId="6AA3E081" w14:textId="556F39A3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  <w:r>
              <w:rPr>
                <w:rFonts w:ascii="Arial" w:eastAsia="Times New Roman" w:hAnsi="Arial" w:cs="Arial"/>
                <w:lang w:eastAsia="it-IT" w:bidi="it-IT"/>
              </w:rPr>
              <w:t>punti 2</w:t>
            </w:r>
            <w:r w:rsidRPr="00355579">
              <w:rPr>
                <w:rFonts w:ascii="Arial" w:eastAsia="Times New Roman" w:hAnsi="Arial" w:cs="Arial"/>
                <w:lang w:eastAsia="it-IT" w:bidi="it-IT"/>
              </w:rPr>
              <w:t>0</w:t>
            </w: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47FDFD39" w14:textId="527EB81D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</w:tr>
      <w:tr w:rsidR="000F0B76" w:rsidRPr="00355579" w14:paraId="1A12C760" w14:textId="77777777" w:rsidTr="000F0B76">
        <w:tc>
          <w:tcPr>
            <w:tcW w:w="3681" w:type="dxa"/>
            <w:shd w:val="clear" w:color="auto" w:fill="auto"/>
            <w:tcMar>
              <w:left w:w="108" w:type="dxa"/>
            </w:tcMar>
          </w:tcPr>
          <w:p w14:paraId="6B83AA93" w14:textId="77777777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  <w:r w:rsidRPr="00355579">
              <w:rPr>
                <w:rFonts w:ascii="Arial" w:eastAsia="Times New Roman" w:hAnsi="Arial" w:cs="Arial"/>
                <w:lang w:eastAsia="it-IT" w:bidi="it-IT"/>
              </w:rPr>
              <w:t>TOTALE</w:t>
            </w:r>
          </w:p>
        </w:tc>
        <w:tc>
          <w:tcPr>
            <w:tcW w:w="3685" w:type="dxa"/>
          </w:tcPr>
          <w:p w14:paraId="16D95CFC" w14:textId="77777777" w:rsidR="000F0B76" w:rsidRPr="00355579" w:rsidRDefault="000F0B76" w:rsidP="008F21C8">
            <w:pPr>
              <w:rPr>
                <w:rFonts w:ascii="Arial" w:eastAsia="Times New Roman" w:hAnsi="Arial" w:cs="Arial"/>
                <w:lang w:eastAsia="it-IT" w:bidi="it-IT"/>
              </w:rPr>
            </w:pPr>
          </w:p>
        </w:tc>
        <w:tc>
          <w:tcPr>
            <w:tcW w:w="2703" w:type="dxa"/>
            <w:shd w:val="clear" w:color="auto" w:fill="auto"/>
            <w:tcMar>
              <w:left w:w="108" w:type="dxa"/>
            </w:tcMar>
          </w:tcPr>
          <w:p w14:paraId="3533AA23" w14:textId="74E7E870" w:rsidR="000F0B76" w:rsidRPr="00355579" w:rsidRDefault="000F0B76" w:rsidP="000F0B76">
            <w:pPr>
              <w:rPr>
                <w:rFonts w:ascii="Arial" w:eastAsia="Times New Roman" w:hAnsi="Arial" w:cs="Arial"/>
                <w:lang w:eastAsia="it-IT" w:bidi="it-IT"/>
              </w:rPr>
            </w:pPr>
            <w:r>
              <w:rPr>
                <w:rFonts w:ascii="Arial" w:eastAsia="Times New Roman" w:hAnsi="Arial" w:cs="Arial"/>
                <w:lang w:eastAsia="it-IT" w:bidi="it-IT"/>
              </w:rPr>
              <w:t xml:space="preserve">    _______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lang w:eastAsia="it-IT" w:bidi="it-IT"/>
              </w:rPr>
              <w:t xml:space="preserve">     </w:t>
            </w:r>
            <w:r w:rsidRPr="00355579">
              <w:rPr>
                <w:rFonts w:ascii="Arial" w:eastAsia="Times New Roman" w:hAnsi="Arial" w:cs="Arial"/>
                <w:lang w:eastAsia="it-IT" w:bidi="it-IT"/>
              </w:rPr>
              <w:t>punti</w:t>
            </w:r>
          </w:p>
        </w:tc>
      </w:tr>
    </w:tbl>
    <w:p w14:paraId="3C4BEE0C" w14:textId="77777777" w:rsidR="000F0B76" w:rsidRDefault="000F0B76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p w14:paraId="6726D473" w14:textId="57B12202" w:rsidR="002C26BD" w:rsidRDefault="002C26BD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p w14:paraId="41728596" w14:textId="617BA3AE" w:rsidR="002C26BD" w:rsidRDefault="002C26BD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p w14:paraId="5F434265" w14:textId="77777777" w:rsidR="002C26BD" w:rsidRPr="002C26BD" w:rsidRDefault="002C26BD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Arial" w:eastAsia="Times New Roman" w:hAnsi="Arial" w:cs="Arial"/>
          <w:b/>
        </w:rPr>
      </w:pPr>
    </w:p>
    <w:p w14:paraId="5BD0C65E" w14:textId="77777777" w:rsidR="000C561D" w:rsidRPr="002C26BD" w:rsidRDefault="000C561D" w:rsidP="007E222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250E24B2" w14:textId="3C555858" w:rsidR="00C4258A" w:rsidRDefault="002C26BD" w:rsidP="002C26BD">
      <w:pPr>
        <w:jc w:val="right"/>
        <w:rPr>
          <w:rFonts w:ascii="Lucida Sans Unicode" w:hAnsi="Lucida Sans Unicode" w:cs="Lucida Sans Unicode"/>
          <w:lang w:eastAsia="it-IT"/>
        </w:rPr>
      </w:pPr>
      <w:r>
        <w:rPr>
          <w:rFonts w:ascii="Lucida Sans Unicode" w:hAnsi="Lucida Sans Unicode" w:cs="Lucida Sans Unicode"/>
          <w:lang w:eastAsia="it-IT"/>
        </w:rPr>
        <w:t>Firma</w:t>
      </w:r>
    </w:p>
    <w:p w14:paraId="312AFC0A" w14:textId="6125B6E5" w:rsidR="002C26BD" w:rsidRPr="009876DD" w:rsidRDefault="002C26BD" w:rsidP="002C26BD">
      <w:pPr>
        <w:jc w:val="right"/>
        <w:rPr>
          <w:rFonts w:ascii="Lucida Sans Unicode" w:hAnsi="Lucida Sans Unicode" w:cs="Lucida Sans Unicode"/>
          <w:lang w:eastAsia="it-IT"/>
        </w:rPr>
      </w:pPr>
      <w:r>
        <w:rPr>
          <w:rFonts w:ascii="Lucida Sans Unicode" w:hAnsi="Lucida Sans Unicode" w:cs="Lucida Sans Unicode"/>
          <w:lang w:eastAsia="it-IT"/>
        </w:rPr>
        <w:t>____________________________________</w:t>
      </w:r>
    </w:p>
    <w:sectPr w:rsidR="002C26BD" w:rsidRPr="009876DD" w:rsidSect="00D90929">
      <w:headerReference w:type="default" r:id="rId8"/>
      <w:footerReference w:type="default" r:id="rId9"/>
      <w:pgSz w:w="11920" w:h="16850"/>
      <w:pgMar w:top="851" w:right="921" w:bottom="0" w:left="920" w:header="0" w:footer="519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A3D91" w14:textId="77777777" w:rsidR="007A38F0" w:rsidRDefault="007A38F0" w:rsidP="006F0473">
      <w:pPr>
        <w:spacing w:after="0" w:line="240" w:lineRule="auto"/>
      </w:pPr>
      <w:r>
        <w:separator/>
      </w:r>
    </w:p>
  </w:endnote>
  <w:endnote w:type="continuationSeparator" w:id="0">
    <w:p w14:paraId="622E6D36" w14:textId="77777777" w:rsidR="007A38F0" w:rsidRDefault="007A38F0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73A1" w14:textId="77777777" w:rsidR="0040289B" w:rsidRPr="00D90929" w:rsidRDefault="0040289B" w:rsidP="00D90929">
    <w:pPr>
      <w:jc w:val="both"/>
      <w:rPr>
        <w:rFonts w:ascii="Lucida Sans Unicode" w:hAnsi="Lucida Sans Unicode" w:cs="Lucida Sans Unico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1B570" w14:textId="77777777" w:rsidR="007A38F0" w:rsidRDefault="007A38F0" w:rsidP="006F0473">
      <w:pPr>
        <w:spacing w:after="0" w:line="240" w:lineRule="auto"/>
      </w:pPr>
      <w:r>
        <w:separator/>
      </w:r>
    </w:p>
  </w:footnote>
  <w:footnote w:type="continuationSeparator" w:id="0">
    <w:p w14:paraId="76C59D0F" w14:textId="77777777" w:rsidR="007A38F0" w:rsidRDefault="007A38F0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64B0E" w14:textId="0D7777EA" w:rsidR="00D967FA" w:rsidRPr="007E2226" w:rsidRDefault="00D967FA" w:rsidP="009A54AF">
    <w:pPr>
      <w:spacing w:after="0"/>
      <w:jc w:val="center"/>
      <w:rPr>
        <w:rFonts w:ascii="Lucida Sans Unicode" w:hAnsi="Lucida Sans Unicode" w:cs="Lucida Sans Unico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BD062C2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2200854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F16E9E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80581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09CF92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0DED72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7FDCC2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F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0"/>
    <w:multiLevelType w:val="hybridMultilevel"/>
    <w:tmpl w:val="6B68079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44A3D9E"/>
    <w:multiLevelType w:val="hybridMultilevel"/>
    <w:tmpl w:val="7C22A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2EFF"/>
    <w:multiLevelType w:val="hybridMultilevel"/>
    <w:tmpl w:val="6890D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93023"/>
    <w:multiLevelType w:val="hybridMultilevel"/>
    <w:tmpl w:val="FC96AA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BC0A45"/>
    <w:multiLevelType w:val="hybridMultilevel"/>
    <w:tmpl w:val="AB206756"/>
    <w:lvl w:ilvl="0" w:tplc="46AA6D1E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8"/>
  </w:num>
  <w:num w:numId="3">
    <w:abstractNumId w:val="17"/>
  </w:num>
  <w:num w:numId="4">
    <w:abstractNumId w:val="34"/>
  </w:num>
  <w:num w:numId="5">
    <w:abstractNumId w:val="30"/>
  </w:num>
  <w:num w:numId="6">
    <w:abstractNumId w:val="20"/>
  </w:num>
  <w:num w:numId="7">
    <w:abstractNumId w:val="25"/>
  </w:num>
  <w:num w:numId="8">
    <w:abstractNumId w:val="35"/>
  </w:num>
  <w:num w:numId="9">
    <w:abstractNumId w:val="22"/>
  </w:num>
  <w:num w:numId="10">
    <w:abstractNumId w:val="16"/>
  </w:num>
  <w:num w:numId="11">
    <w:abstractNumId w:val="21"/>
  </w:num>
  <w:num w:numId="12">
    <w:abstractNumId w:val="19"/>
  </w:num>
  <w:num w:numId="13">
    <w:abstractNumId w:val="32"/>
  </w:num>
  <w:num w:numId="14">
    <w:abstractNumId w:val="23"/>
  </w:num>
  <w:num w:numId="15">
    <w:abstractNumId w:val="27"/>
  </w:num>
  <w:num w:numId="16">
    <w:abstractNumId w:val="36"/>
  </w:num>
  <w:num w:numId="17">
    <w:abstractNumId w:val="26"/>
  </w:num>
  <w:num w:numId="18">
    <w:abstractNumId w:val="24"/>
  </w:num>
  <w:num w:numId="19">
    <w:abstractNumId w:val="15"/>
  </w:num>
  <w:num w:numId="20">
    <w:abstractNumId w:val="31"/>
  </w:num>
  <w:num w:numId="21">
    <w:abstractNumId w:val="28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10"/>
  </w:num>
  <w:num w:numId="33">
    <w:abstractNumId w:val="11"/>
  </w:num>
  <w:num w:numId="34">
    <w:abstractNumId w:val="12"/>
  </w:num>
  <w:num w:numId="35">
    <w:abstractNumId w:val="13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B19"/>
    <w:rsid w:val="00005A90"/>
    <w:rsid w:val="00007EEE"/>
    <w:rsid w:val="00016211"/>
    <w:rsid w:val="000254A3"/>
    <w:rsid w:val="000354BE"/>
    <w:rsid w:val="00043DB3"/>
    <w:rsid w:val="00050B96"/>
    <w:rsid w:val="00052A0F"/>
    <w:rsid w:val="00053E9F"/>
    <w:rsid w:val="00054142"/>
    <w:rsid w:val="00061625"/>
    <w:rsid w:val="00075D25"/>
    <w:rsid w:val="00076012"/>
    <w:rsid w:val="00081947"/>
    <w:rsid w:val="00083207"/>
    <w:rsid w:val="0009747C"/>
    <w:rsid w:val="000A15B7"/>
    <w:rsid w:val="000A1A3E"/>
    <w:rsid w:val="000A48AB"/>
    <w:rsid w:val="000B3DED"/>
    <w:rsid w:val="000C561D"/>
    <w:rsid w:val="000C72DA"/>
    <w:rsid w:val="000D2271"/>
    <w:rsid w:val="000E1CD2"/>
    <w:rsid w:val="000E6FFB"/>
    <w:rsid w:val="000F0B76"/>
    <w:rsid w:val="000F38D6"/>
    <w:rsid w:val="000F79DC"/>
    <w:rsid w:val="00106A88"/>
    <w:rsid w:val="001123AB"/>
    <w:rsid w:val="001136C5"/>
    <w:rsid w:val="00113F01"/>
    <w:rsid w:val="001326F8"/>
    <w:rsid w:val="00133DAD"/>
    <w:rsid w:val="0013409E"/>
    <w:rsid w:val="001442AD"/>
    <w:rsid w:val="00150763"/>
    <w:rsid w:val="00151B0D"/>
    <w:rsid w:val="00154789"/>
    <w:rsid w:val="00155F04"/>
    <w:rsid w:val="00160B48"/>
    <w:rsid w:val="00164424"/>
    <w:rsid w:val="001645FF"/>
    <w:rsid w:val="001810C4"/>
    <w:rsid w:val="00181EB7"/>
    <w:rsid w:val="00183A4B"/>
    <w:rsid w:val="001A7FCD"/>
    <w:rsid w:val="001B27B8"/>
    <w:rsid w:val="001B29AA"/>
    <w:rsid w:val="001B627E"/>
    <w:rsid w:val="001D5CF6"/>
    <w:rsid w:val="001E038C"/>
    <w:rsid w:val="001E6727"/>
    <w:rsid w:val="001E798C"/>
    <w:rsid w:val="001F4544"/>
    <w:rsid w:val="0020016F"/>
    <w:rsid w:val="002025E1"/>
    <w:rsid w:val="00204E17"/>
    <w:rsid w:val="002056E0"/>
    <w:rsid w:val="00207C7D"/>
    <w:rsid w:val="002226E3"/>
    <w:rsid w:val="00232A1D"/>
    <w:rsid w:val="00233EB0"/>
    <w:rsid w:val="00234A84"/>
    <w:rsid w:val="00237BE8"/>
    <w:rsid w:val="00240B75"/>
    <w:rsid w:val="0024189C"/>
    <w:rsid w:val="00243BCD"/>
    <w:rsid w:val="0025479D"/>
    <w:rsid w:val="00256D6F"/>
    <w:rsid w:val="00273C75"/>
    <w:rsid w:val="00276851"/>
    <w:rsid w:val="00277A06"/>
    <w:rsid w:val="00282C75"/>
    <w:rsid w:val="0028340D"/>
    <w:rsid w:val="00284372"/>
    <w:rsid w:val="0028730E"/>
    <w:rsid w:val="00290F8F"/>
    <w:rsid w:val="002935EA"/>
    <w:rsid w:val="002A5773"/>
    <w:rsid w:val="002A7D2B"/>
    <w:rsid w:val="002B0DFE"/>
    <w:rsid w:val="002B1AF1"/>
    <w:rsid w:val="002B1D9F"/>
    <w:rsid w:val="002B2240"/>
    <w:rsid w:val="002B4D7C"/>
    <w:rsid w:val="002B59D1"/>
    <w:rsid w:val="002B60A9"/>
    <w:rsid w:val="002C059F"/>
    <w:rsid w:val="002C26BD"/>
    <w:rsid w:val="002C4986"/>
    <w:rsid w:val="002D458F"/>
    <w:rsid w:val="002D5275"/>
    <w:rsid w:val="002E33F1"/>
    <w:rsid w:val="002E4653"/>
    <w:rsid w:val="002E7359"/>
    <w:rsid w:val="002F0B23"/>
    <w:rsid w:val="00302717"/>
    <w:rsid w:val="003058B2"/>
    <w:rsid w:val="00305F19"/>
    <w:rsid w:val="00306B3D"/>
    <w:rsid w:val="00311600"/>
    <w:rsid w:val="00312623"/>
    <w:rsid w:val="00321933"/>
    <w:rsid w:val="003238FE"/>
    <w:rsid w:val="003254BF"/>
    <w:rsid w:val="0033362A"/>
    <w:rsid w:val="0033522D"/>
    <w:rsid w:val="0033631F"/>
    <w:rsid w:val="0034469B"/>
    <w:rsid w:val="00352D1F"/>
    <w:rsid w:val="00353989"/>
    <w:rsid w:val="00354419"/>
    <w:rsid w:val="00372F08"/>
    <w:rsid w:val="0037702D"/>
    <w:rsid w:val="00386124"/>
    <w:rsid w:val="003902F5"/>
    <w:rsid w:val="003914CF"/>
    <w:rsid w:val="00397D05"/>
    <w:rsid w:val="003A1570"/>
    <w:rsid w:val="003A3A04"/>
    <w:rsid w:val="003A6412"/>
    <w:rsid w:val="003A7105"/>
    <w:rsid w:val="003B14D2"/>
    <w:rsid w:val="003B3F78"/>
    <w:rsid w:val="003B5B46"/>
    <w:rsid w:val="003B7DF9"/>
    <w:rsid w:val="003C1C1B"/>
    <w:rsid w:val="003E6B84"/>
    <w:rsid w:val="003F0903"/>
    <w:rsid w:val="003F2117"/>
    <w:rsid w:val="003F5D18"/>
    <w:rsid w:val="0040289B"/>
    <w:rsid w:val="00406A9C"/>
    <w:rsid w:val="00411D60"/>
    <w:rsid w:val="004148C6"/>
    <w:rsid w:val="00414F4B"/>
    <w:rsid w:val="004157EC"/>
    <w:rsid w:val="004170D9"/>
    <w:rsid w:val="0042541A"/>
    <w:rsid w:val="004261BB"/>
    <w:rsid w:val="0042621A"/>
    <w:rsid w:val="00430F4D"/>
    <w:rsid w:val="00444E0E"/>
    <w:rsid w:val="00444E5B"/>
    <w:rsid w:val="00451776"/>
    <w:rsid w:val="00455658"/>
    <w:rsid w:val="00456AAA"/>
    <w:rsid w:val="004604D9"/>
    <w:rsid w:val="0046212C"/>
    <w:rsid w:val="00475616"/>
    <w:rsid w:val="00481D00"/>
    <w:rsid w:val="00483254"/>
    <w:rsid w:val="004840E2"/>
    <w:rsid w:val="00484793"/>
    <w:rsid w:val="00490C39"/>
    <w:rsid w:val="004A20FC"/>
    <w:rsid w:val="004A3B99"/>
    <w:rsid w:val="004A457F"/>
    <w:rsid w:val="004B5868"/>
    <w:rsid w:val="004C0331"/>
    <w:rsid w:val="004C10A9"/>
    <w:rsid w:val="004C2E26"/>
    <w:rsid w:val="004D1CA6"/>
    <w:rsid w:val="004D281C"/>
    <w:rsid w:val="004D4BF7"/>
    <w:rsid w:val="004E1BD1"/>
    <w:rsid w:val="004E2B07"/>
    <w:rsid w:val="004E4B03"/>
    <w:rsid w:val="004F0025"/>
    <w:rsid w:val="004F783B"/>
    <w:rsid w:val="00500BB6"/>
    <w:rsid w:val="005022B3"/>
    <w:rsid w:val="0050497D"/>
    <w:rsid w:val="0050609F"/>
    <w:rsid w:val="0051310A"/>
    <w:rsid w:val="00516B7E"/>
    <w:rsid w:val="00525081"/>
    <w:rsid w:val="00527F2A"/>
    <w:rsid w:val="00530DD2"/>
    <w:rsid w:val="00536C72"/>
    <w:rsid w:val="0054745B"/>
    <w:rsid w:val="00550BD6"/>
    <w:rsid w:val="00556D31"/>
    <w:rsid w:val="00571C45"/>
    <w:rsid w:val="005754B2"/>
    <w:rsid w:val="005812F8"/>
    <w:rsid w:val="00581C84"/>
    <w:rsid w:val="00583426"/>
    <w:rsid w:val="005878EF"/>
    <w:rsid w:val="0059098E"/>
    <w:rsid w:val="005A1650"/>
    <w:rsid w:val="005A6896"/>
    <w:rsid w:val="005B3137"/>
    <w:rsid w:val="005C0B7B"/>
    <w:rsid w:val="005C1CF1"/>
    <w:rsid w:val="005C6D40"/>
    <w:rsid w:val="005C78F0"/>
    <w:rsid w:val="005D3296"/>
    <w:rsid w:val="005D33F7"/>
    <w:rsid w:val="005E0E0F"/>
    <w:rsid w:val="005F5EAF"/>
    <w:rsid w:val="00603E72"/>
    <w:rsid w:val="006115D1"/>
    <w:rsid w:val="00612E28"/>
    <w:rsid w:val="006143AA"/>
    <w:rsid w:val="006160A4"/>
    <w:rsid w:val="006244EF"/>
    <w:rsid w:val="0062672C"/>
    <w:rsid w:val="006325F4"/>
    <w:rsid w:val="00634512"/>
    <w:rsid w:val="00636FE0"/>
    <w:rsid w:val="006404B0"/>
    <w:rsid w:val="006406E4"/>
    <w:rsid w:val="00642CE2"/>
    <w:rsid w:val="0064383E"/>
    <w:rsid w:val="00646A75"/>
    <w:rsid w:val="0065010F"/>
    <w:rsid w:val="0065095D"/>
    <w:rsid w:val="00654333"/>
    <w:rsid w:val="00657540"/>
    <w:rsid w:val="00657937"/>
    <w:rsid w:val="00662D16"/>
    <w:rsid w:val="006650F7"/>
    <w:rsid w:val="00666E78"/>
    <w:rsid w:val="006728D9"/>
    <w:rsid w:val="0067612E"/>
    <w:rsid w:val="0067727A"/>
    <w:rsid w:val="006813D2"/>
    <w:rsid w:val="00692213"/>
    <w:rsid w:val="006A0362"/>
    <w:rsid w:val="006A3A0E"/>
    <w:rsid w:val="006A5C1E"/>
    <w:rsid w:val="006B1141"/>
    <w:rsid w:val="006B48A2"/>
    <w:rsid w:val="006B5357"/>
    <w:rsid w:val="006C1D09"/>
    <w:rsid w:val="006C4BEA"/>
    <w:rsid w:val="006C4D4D"/>
    <w:rsid w:val="006C5CBA"/>
    <w:rsid w:val="006C7BFF"/>
    <w:rsid w:val="006D6725"/>
    <w:rsid w:val="006D78AD"/>
    <w:rsid w:val="006E14A9"/>
    <w:rsid w:val="006E510E"/>
    <w:rsid w:val="006E5FAD"/>
    <w:rsid w:val="006F0473"/>
    <w:rsid w:val="006F4497"/>
    <w:rsid w:val="006F70FB"/>
    <w:rsid w:val="00707874"/>
    <w:rsid w:val="00713401"/>
    <w:rsid w:val="00723BE6"/>
    <w:rsid w:val="007306A7"/>
    <w:rsid w:val="0073284E"/>
    <w:rsid w:val="0073455E"/>
    <w:rsid w:val="00735972"/>
    <w:rsid w:val="00740EE2"/>
    <w:rsid w:val="00743875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8F0"/>
    <w:rsid w:val="007A3F0F"/>
    <w:rsid w:val="007B2848"/>
    <w:rsid w:val="007B3368"/>
    <w:rsid w:val="007C2C8B"/>
    <w:rsid w:val="007D0C40"/>
    <w:rsid w:val="007D1795"/>
    <w:rsid w:val="007D1DEE"/>
    <w:rsid w:val="007D717F"/>
    <w:rsid w:val="007E2226"/>
    <w:rsid w:val="00800ACD"/>
    <w:rsid w:val="00800BD7"/>
    <w:rsid w:val="00805A98"/>
    <w:rsid w:val="008115A1"/>
    <w:rsid w:val="00811BD8"/>
    <w:rsid w:val="00827070"/>
    <w:rsid w:val="008321C1"/>
    <w:rsid w:val="0083313C"/>
    <w:rsid w:val="00842015"/>
    <w:rsid w:val="0085063D"/>
    <w:rsid w:val="008507F0"/>
    <w:rsid w:val="00852A1D"/>
    <w:rsid w:val="0085551F"/>
    <w:rsid w:val="00855E6E"/>
    <w:rsid w:val="00857B16"/>
    <w:rsid w:val="00861BE1"/>
    <w:rsid w:val="00887139"/>
    <w:rsid w:val="008A2131"/>
    <w:rsid w:val="008A7C4B"/>
    <w:rsid w:val="008B129C"/>
    <w:rsid w:val="008B6E20"/>
    <w:rsid w:val="008D0E73"/>
    <w:rsid w:val="008D3EC6"/>
    <w:rsid w:val="008D7A84"/>
    <w:rsid w:val="008E546D"/>
    <w:rsid w:val="008E733F"/>
    <w:rsid w:val="009070D3"/>
    <w:rsid w:val="009173EE"/>
    <w:rsid w:val="00921D92"/>
    <w:rsid w:val="009236C6"/>
    <w:rsid w:val="00926AAF"/>
    <w:rsid w:val="00930E90"/>
    <w:rsid w:val="0093475A"/>
    <w:rsid w:val="0094187F"/>
    <w:rsid w:val="00945E12"/>
    <w:rsid w:val="009528C8"/>
    <w:rsid w:val="009544EB"/>
    <w:rsid w:val="00955CAA"/>
    <w:rsid w:val="00960216"/>
    <w:rsid w:val="009659F0"/>
    <w:rsid w:val="00965F15"/>
    <w:rsid w:val="00973456"/>
    <w:rsid w:val="009761F6"/>
    <w:rsid w:val="0097641C"/>
    <w:rsid w:val="00982CF8"/>
    <w:rsid w:val="0098448D"/>
    <w:rsid w:val="0098725E"/>
    <w:rsid w:val="00987516"/>
    <w:rsid w:val="009876DD"/>
    <w:rsid w:val="00990D5A"/>
    <w:rsid w:val="00992701"/>
    <w:rsid w:val="009A1792"/>
    <w:rsid w:val="009A22A9"/>
    <w:rsid w:val="009A54AF"/>
    <w:rsid w:val="009B0E4F"/>
    <w:rsid w:val="009B14E7"/>
    <w:rsid w:val="009B2699"/>
    <w:rsid w:val="009B4649"/>
    <w:rsid w:val="009B480C"/>
    <w:rsid w:val="009B484E"/>
    <w:rsid w:val="009C426C"/>
    <w:rsid w:val="009D0E05"/>
    <w:rsid w:val="009D71A6"/>
    <w:rsid w:val="009E6111"/>
    <w:rsid w:val="009E7FB4"/>
    <w:rsid w:val="009F116E"/>
    <w:rsid w:val="009F262A"/>
    <w:rsid w:val="00A00051"/>
    <w:rsid w:val="00A13DA6"/>
    <w:rsid w:val="00A16D76"/>
    <w:rsid w:val="00A21506"/>
    <w:rsid w:val="00A22689"/>
    <w:rsid w:val="00A361BE"/>
    <w:rsid w:val="00A40C6E"/>
    <w:rsid w:val="00A4137B"/>
    <w:rsid w:val="00A424C6"/>
    <w:rsid w:val="00A43149"/>
    <w:rsid w:val="00A45147"/>
    <w:rsid w:val="00A469A6"/>
    <w:rsid w:val="00A533BB"/>
    <w:rsid w:val="00A56B74"/>
    <w:rsid w:val="00A67786"/>
    <w:rsid w:val="00A73240"/>
    <w:rsid w:val="00A746C7"/>
    <w:rsid w:val="00A80634"/>
    <w:rsid w:val="00A835A2"/>
    <w:rsid w:val="00A85DC5"/>
    <w:rsid w:val="00A92186"/>
    <w:rsid w:val="00A934B0"/>
    <w:rsid w:val="00A94515"/>
    <w:rsid w:val="00A9611B"/>
    <w:rsid w:val="00A97333"/>
    <w:rsid w:val="00AA10AB"/>
    <w:rsid w:val="00AA1B8B"/>
    <w:rsid w:val="00AA336F"/>
    <w:rsid w:val="00AA60FD"/>
    <w:rsid w:val="00AC0D8F"/>
    <w:rsid w:val="00AC59BF"/>
    <w:rsid w:val="00AC6BB0"/>
    <w:rsid w:val="00AE2269"/>
    <w:rsid w:val="00AE242D"/>
    <w:rsid w:val="00AE2790"/>
    <w:rsid w:val="00AE4DEB"/>
    <w:rsid w:val="00AF72F9"/>
    <w:rsid w:val="00AF757A"/>
    <w:rsid w:val="00B003AC"/>
    <w:rsid w:val="00B02B7D"/>
    <w:rsid w:val="00B0753A"/>
    <w:rsid w:val="00B120A7"/>
    <w:rsid w:val="00B12368"/>
    <w:rsid w:val="00B16758"/>
    <w:rsid w:val="00B221F2"/>
    <w:rsid w:val="00B37EEA"/>
    <w:rsid w:val="00B410E1"/>
    <w:rsid w:val="00B432FD"/>
    <w:rsid w:val="00B43B82"/>
    <w:rsid w:val="00B44637"/>
    <w:rsid w:val="00B478A9"/>
    <w:rsid w:val="00B53E3A"/>
    <w:rsid w:val="00B65D8A"/>
    <w:rsid w:val="00B66AA9"/>
    <w:rsid w:val="00B703BF"/>
    <w:rsid w:val="00B729E9"/>
    <w:rsid w:val="00B73CAF"/>
    <w:rsid w:val="00B778DF"/>
    <w:rsid w:val="00B80ABD"/>
    <w:rsid w:val="00B811AD"/>
    <w:rsid w:val="00B82362"/>
    <w:rsid w:val="00B82565"/>
    <w:rsid w:val="00B87D01"/>
    <w:rsid w:val="00B91F1A"/>
    <w:rsid w:val="00B92EDE"/>
    <w:rsid w:val="00B937C6"/>
    <w:rsid w:val="00B95473"/>
    <w:rsid w:val="00B960D7"/>
    <w:rsid w:val="00BA0C2D"/>
    <w:rsid w:val="00BA5BA3"/>
    <w:rsid w:val="00BB0E31"/>
    <w:rsid w:val="00BB5F99"/>
    <w:rsid w:val="00BC2243"/>
    <w:rsid w:val="00BC28E7"/>
    <w:rsid w:val="00BC4AC1"/>
    <w:rsid w:val="00BC69CD"/>
    <w:rsid w:val="00BD1C92"/>
    <w:rsid w:val="00BD2123"/>
    <w:rsid w:val="00BD5F75"/>
    <w:rsid w:val="00BD60C9"/>
    <w:rsid w:val="00BD7376"/>
    <w:rsid w:val="00BE0CD8"/>
    <w:rsid w:val="00BE7512"/>
    <w:rsid w:val="00BF1A65"/>
    <w:rsid w:val="00BF29FD"/>
    <w:rsid w:val="00C0504B"/>
    <w:rsid w:val="00C059AD"/>
    <w:rsid w:val="00C060D8"/>
    <w:rsid w:val="00C071D1"/>
    <w:rsid w:val="00C25E80"/>
    <w:rsid w:val="00C36117"/>
    <w:rsid w:val="00C40603"/>
    <w:rsid w:val="00C4258A"/>
    <w:rsid w:val="00C4332E"/>
    <w:rsid w:val="00C47227"/>
    <w:rsid w:val="00C55067"/>
    <w:rsid w:val="00C71D8D"/>
    <w:rsid w:val="00C75CF6"/>
    <w:rsid w:val="00C82875"/>
    <w:rsid w:val="00C847FE"/>
    <w:rsid w:val="00C9621D"/>
    <w:rsid w:val="00CA6181"/>
    <w:rsid w:val="00CA6391"/>
    <w:rsid w:val="00CB015E"/>
    <w:rsid w:val="00CB10D8"/>
    <w:rsid w:val="00CB1707"/>
    <w:rsid w:val="00CB1B6E"/>
    <w:rsid w:val="00CD188F"/>
    <w:rsid w:val="00CD2134"/>
    <w:rsid w:val="00CE43EF"/>
    <w:rsid w:val="00CF1311"/>
    <w:rsid w:val="00CF3055"/>
    <w:rsid w:val="00D0397D"/>
    <w:rsid w:val="00D03EF0"/>
    <w:rsid w:val="00D15C47"/>
    <w:rsid w:val="00D17704"/>
    <w:rsid w:val="00D20006"/>
    <w:rsid w:val="00D22A6C"/>
    <w:rsid w:val="00D31DDF"/>
    <w:rsid w:val="00D32622"/>
    <w:rsid w:val="00D34756"/>
    <w:rsid w:val="00D347C1"/>
    <w:rsid w:val="00D43543"/>
    <w:rsid w:val="00D462BD"/>
    <w:rsid w:val="00D52136"/>
    <w:rsid w:val="00D62055"/>
    <w:rsid w:val="00D7017A"/>
    <w:rsid w:val="00D74616"/>
    <w:rsid w:val="00D74DF7"/>
    <w:rsid w:val="00D86755"/>
    <w:rsid w:val="00D87616"/>
    <w:rsid w:val="00D90929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4002"/>
    <w:rsid w:val="00DE6FAF"/>
    <w:rsid w:val="00DF0D10"/>
    <w:rsid w:val="00DF29DF"/>
    <w:rsid w:val="00E00165"/>
    <w:rsid w:val="00E110F6"/>
    <w:rsid w:val="00E16757"/>
    <w:rsid w:val="00E24C5C"/>
    <w:rsid w:val="00E26285"/>
    <w:rsid w:val="00E269DF"/>
    <w:rsid w:val="00E2762E"/>
    <w:rsid w:val="00E278A9"/>
    <w:rsid w:val="00E30902"/>
    <w:rsid w:val="00E30F9C"/>
    <w:rsid w:val="00E34152"/>
    <w:rsid w:val="00E35311"/>
    <w:rsid w:val="00E473E0"/>
    <w:rsid w:val="00E50B22"/>
    <w:rsid w:val="00E54399"/>
    <w:rsid w:val="00E57459"/>
    <w:rsid w:val="00E643E6"/>
    <w:rsid w:val="00E70D35"/>
    <w:rsid w:val="00E70DAF"/>
    <w:rsid w:val="00E72B1D"/>
    <w:rsid w:val="00E756E3"/>
    <w:rsid w:val="00E8278D"/>
    <w:rsid w:val="00E83BC1"/>
    <w:rsid w:val="00E840A3"/>
    <w:rsid w:val="00E972AB"/>
    <w:rsid w:val="00EA7279"/>
    <w:rsid w:val="00ED467E"/>
    <w:rsid w:val="00ED47DD"/>
    <w:rsid w:val="00EE6A7E"/>
    <w:rsid w:val="00EF76EA"/>
    <w:rsid w:val="00F13D7E"/>
    <w:rsid w:val="00F158D8"/>
    <w:rsid w:val="00F25299"/>
    <w:rsid w:val="00F26606"/>
    <w:rsid w:val="00F27775"/>
    <w:rsid w:val="00F349C1"/>
    <w:rsid w:val="00F35C86"/>
    <w:rsid w:val="00F37267"/>
    <w:rsid w:val="00F457FF"/>
    <w:rsid w:val="00F55939"/>
    <w:rsid w:val="00F55F2F"/>
    <w:rsid w:val="00F62B67"/>
    <w:rsid w:val="00F653A5"/>
    <w:rsid w:val="00F65AE8"/>
    <w:rsid w:val="00F65E7E"/>
    <w:rsid w:val="00F73860"/>
    <w:rsid w:val="00F92B9A"/>
    <w:rsid w:val="00F94548"/>
    <w:rsid w:val="00F9738A"/>
    <w:rsid w:val="00FA7C05"/>
    <w:rsid w:val="00FB198A"/>
    <w:rsid w:val="00FB2954"/>
    <w:rsid w:val="00FB45A1"/>
    <w:rsid w:val="00FB4FBB"/>
    <w:rsid w:val="00FB5F66"/>
    <w:rsid w:val="00FB6AAF"/>
    <w:rsid w:val="00FC16CC"/>
    <w:rsid w:val="00FC1986"/>
    <w:rsid w:val="00FD00D6"/>
    <w:rsid w:val="00FD0459"/>
    <w:rsid w:val="00FE100D"/>
    <w:rsid w:val="00FE779E"/>
    <w:rsid w:val="00FF00EC"/>
    <w:rsid w:val="00FF0743"/>
    <w:rsid w:val="00FF2AC1"/>
    <w:rsid w:val="00FF3551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C8E44"/>
  <w15:docId w15:val="{CC372E3C-8413-40DF-9336-EDFEEB2E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31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5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uiPriority w:val="39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90D5A"/>
    <w:pPr>
      <w:ind w:left="720"/>
      <w:contextualSpacing/>
    </w:pPr>
  </w:style>
  <w:style w:type="paragraph" w:customStyle="1" w:styleId="Default">
    <w:name w:val="Default"/>
    <w:rsid w:val="009F26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56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561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C19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C1986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3E71-8A00-49B5-BDC8-8E07BE72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mailto:________________@.pec.istruzione.it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Utente</cp:lastModifiedBy>
  <cp:revision>5</cp:revision>
  <cp:lastPrinted>2016-09-16T11:08:00Z</cp:lastPrinted>
  <dcterms:created xsi:type="dcterms:W3CDTF">2023-11-20T10:14:00Z</dcterms:created>
  <dcterms:modified xsi:type="dcterms:W3CDTF">2024-01-19T12:16:00Z</dcterms:modified>
</cp:coreProperties>
</file>